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A6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560" w:lineRule="exact"/>
        <w:jc w:val="both"/>
        <w:textAlignment w:val="auto"/>
        <w:outlineLvl w:val="1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0" w:name="heading_10"/>
      <w:bookmarkStart w:id="6" w:name="_GoBack"/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eastAsia="zh-CN"/>
        </w:rPr>
        <w:t>梅县区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交通运输局交通公路应急抢险监理企业入库申请表</w:t>
      </w:r>
      <w:bookmarkEnd w:id="0"/>
      <w:bookmarkEnd w:id="6"/>
    </w:p>
    <w:p w14:paraId="5B523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560" w:lineRule="exact"/>
        <w:jc w:val="both"/>
        <w:textAlignment w:val="auto"/>
        <w:outlineLvl w:val="2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1" w:name="heading_11"/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一、企业基本情况</w:t>
      </w:r>
      <w:bookmarkEnd w:id="1"/>
    </w:p>
    <w:p w14:paraId="022760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企业全称（加盖公章）：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统一社会信用代码：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注册地址：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成立时间：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法定代表人：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项目联系人：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联系手机：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办公电子邮箱：</w:t>
      </w:r>
    </w:p>
    <w:p w14:paraId="0E885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560" w:lineRule="exact"/>
        <w:jc w:val="both"/>
        <w:textAlignment w:val="auto"/>
        <w:outlineLvl w:val="2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2" w:name="heading_12"/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二、企业资质情况</w:t>
      </w:r>
      <w:bookmarkEnd w:id="2"/>
    </w:p>
    <w:p w14:paraId="2FAFA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资质类别：公路工程监理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资质等级：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资质证书编号：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资质有效期限：</w:t>
      </w:r>
    </w:p>
    <w:p w14:paraId="5CAEA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560" w:lineRule="exact"/>
        <w:jc w:val="both"/>
        <w:textAlignment w:val="auto"/>
        <w:outlineLvl w:val="2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3" w:name="heading_13"/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三、核心技术人员配置</w:t>
      </w:r>
      <w:bookmarkEnd w:id="3"/>
    </w:p>
    <w:p w14:paraId="75604FE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姓名：     职称：     注册专业：     岗位：</w:t>
      </w:r>
    </w:p>
    <w:p w14:paraId="2B125E3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姓名：     职称：     注册专业：     岗位：</w:t>
      </w:r>
    </w:p>
    <w:p w14:paraId="27C0DF4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姓名：     职称：     注册专业：     岗位：</w:t>
      </w:r>
    </w:p>
    <w:p w14:paraId="0BBFF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560" w:lineRule="exact"/>
        <w:jc w:val="both"/>
        <w:textAlignment w:val="auto"/>
        <w:outlineLvl w:val="2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4" w:name="heading_14"/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四、近三年公路监理业绩表</w:t>
      </w:r>
      <w:bookmarkEnd w:id="4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85"/>
        <w:gridCol w:w="1185"/>
        <w:gridCol w:w="1185"/>
        <w:gridCol w:w="1185"/>
        <w:gridCol w:w="1185"/>
        <w:gridCol w:w="1185"/>
        <w:gridCol w:w="1185"/>
      </w:tblGrid>
      <w:tr w14:paraId="30593B2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BFD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序号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7D3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项目名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称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48A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项目地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点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CDA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项目类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型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777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合同金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额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F83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完成时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间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E80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建设单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位</w:t>
            </w:r>
          </w:p>
        </w:tc>
      </w:tr>
      <w:tr w14:paraId="4BDD670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B91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DA3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29A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729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C4E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3AB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CBE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09B26C8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ADC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EF1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BE6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22C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2F0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076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8D6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23DAD34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B2B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97F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51B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E61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18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A7C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B58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560" w:lineRule="exact"/>
              <w:ind w:left="0" w:firstLine="640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</w:tbl>
    <w:p w14:paraId="61185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560" w:lineRule="exact"/>
        <w:ind w:left="0" w:firstLine="643" w:firstLineChars="200"/>
        <w:jc w:val="both"/>
        <w:textAlignment w:val="auto"/>
        <w:outlineLvl w:val="2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5" w:name="heading_15"/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五、入库申请及声明</w:t>
      </w:r>
      <w:bookmarkEnd w:id="5"/>
    </w:p>
    <w:p w14:paraId="55380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本公司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自愿申请加入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梅县区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交通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运输局交通公路应急抢险监理企业备选库，郑重声明：本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单位所填报信息及提交材料真实、准确、完整，无虚假、伪造、隐瞒情况。入库后自愿遵守贵局企业库各项管理制度，服从任务调度，严格履行监理职责，保证监理质量与服务时效，不转包、不分包、不挂靠，主动接受日常考核、动态监管及清退管理。</w:t>
      </w:r>
    </w:p>
    <w:p w14:paraId="0FA45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法定代表人签字：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企业盖章：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        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   月   日</w:t>
      </w:r>
    </w:p>
    <w:p w14:paraId="35A48AB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E3DECE5-7E06-4BED-9BAC-207B92CBC6C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39B01F6-452A-47AE-8E8A-630A872BD65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singleLevel"/>
    <w:tmpl w:val="CF092B8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">
    <w:nsid w:val="59ADCABA"/>
    <w:multiLevelType w:val="singleLevel"/>
    <w:tmpl w:val="59ADCABA"/>
    <w:lvl w:ilvl="0" w:tentative="0">
      <w:start w:val="3"/>
      <w:numFmt w:val="decimal"/>
      <w:lvlText w:val="%1."/>
      <w:lvlJc w:val="left"/>
      <w:rPr>
        <w:color w:val="3370FF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2C04F2"/>
    <w:rsid w:val="462C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2026-09-02T01:36:00Z</dcterms:created>
  <dc:creator>Administrator</dc:creator>
  <cp:lastModifiedBy>Administrator</cp:lastModifiedBy>
  <dcterms:modified xsi:type="dcterms:W3CDTF">2026-09-02T01:37:09Z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8D15D4004231498F9A1C021357ACF046_11</vt:lpwstr>
  </property>
  <property fmtid="{D5CDD505-2E9C-101B-9397-08002B2CF9AE}" pid="4" name="KSOTemplateDocerSaveRecord">
    <vt:lpwstr>eyJoZGlkIjoiNWUxMmFhOWQyZmE1Y2UzYzM3OGE0OWFjZjc1MDEzODQiLCJ1c2VySWQiOiIyNDAwMjQ0OTcifQ==</vt:lpwstr>
  </property>
</Properties>
</file>